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195" w:rsidRPr="00AF3ED3" w:rsidRDefault="00514195" w:rsidP="00514195">
      <w:pPr>
        <w:jc w:val="right"/>
        <w:rPr>
          <w:rFonts w:ascii="Candara" w:hAnsi="Candara"/>
        </w:rPr>
      </w:pPr>
      <w:bookmarkStart w:id="0" w:name="_GoBack"/>
      <w:bookmarkEnd w:id="0"/>
      <w:r w:rsidRPr="00AF3ED3">
        <w:rPr>
          <w:rFonts w:ascii="Candara" w:hAnsi="Candara"/>
        </w:rPr>
        <w:t>___________, __________ (Kraj, datum)</w:t>
      </w:r>
    </w:p>
    <w:p w:rsidR="00514195" w:rsidRPr="00AF3ED3" w:rsidRDefault="00514195" w:rsidP="00514195">
      <w:pPr>
        <w:rPr>
          <w:rFonts w:ascii="Candara" w:hAnsi="Candara"/>
        </w:rPr>
      </w:pPr>
    </w:p>
    <w:p w:rsidR="00514195" w:rsidRPr="00AF3ED3" w:rsidRDefault="00514195" w:rsidP="00514195">
      <w:pPr>
        <w:rPr>
          <w:rFonts w:ascii="Candara" w:hAnsi="Candara"/>
        </w:rPr>
      </w:pPr>
      <w:r w:rsidRPr="00AF3ED3">
        <w:rPr>
          <w:rFonts w:ascii="Candara" w:hAnsi="Candara"/>
        </w:rPr>
        <w:t>Spoštovani starši,</w:t>
      </w:r>
    </w:p>
    <w:p w:rsidR="00514195" w:rsidRPr="00AF3ED3" w:rsidRDefault="00514195" w:rsidP="00514195">
      <w:pPr>
        <w:rPr>
          <w:rFonts w:ascii="Candara" w:hAnsi="Candara"/>
        </w:rPr>
      </w:pPr>
    </w:p>
    <w:p w:rsidR="00514195" w:rsidRPr="00AF3ED3" w:rsidRDefault="00514195" w:rsidP="00514195">
      <w:pPr>
        <w:rPr>
          <w:rFonts w:ascii="Candara" w:hAnsi="Candara"/>
        </w:rPr>
      </w:pPr>
      <w:r w:rsidRPr="00AF3ED3">
        <w:rPr>
          <w:rFonts w:ascii="Candara" w:hAnsi="Candara"/>
        </w:rPr>
        <w:t xml:space="preserve">za nami so poletni dnevi, ko smo bili vsi skupaj povabljeni, da se malce odpočijemo, da zadihamo drugačen zrak in se nekoliko bolj posvetimo drug drugemu: žena možu, mož ženi, pa starši otrokom in otroci staršem. Ne moremo zanikati, da je bilo letošnje poletje drugačno od vseh dosedanjih in zaznamovano z večjo potrebo po prilagajanju tudi v počitniških dneh. Sedaj pa je čas, da pogledamo v novo katehetsko leto, četudi v spremenjenih okoliščinah, ki zahtevajo nov in drugačen način. </w:t>
      </w:r>
    </w:p>
    <w:p w:rsidR="00514195" w:rsidRPr="00AF3ED3" w:rsidRDefault="00514195" w:rsidP="00514195">
      <w:pPr>
        <w:rPr>
          <w:rFonts w:ascii="Candara" w:hAnsi="Candara"/>
        </w:rPr>
      </w:pPr>
    </w:p>
    <w:p w:rsidR="00514195" w:rsidRPr="00AF3ED3" w:rsidRDefault="00514195" w:rsidP="00514195">
      <w:pPr>
        <w:rPr>
          <w:rFonts w:ascii="Candara" w:hAnsi="Candara"/>
        </w:rPr>
      </w:pPr>
      <w:r w:rsidRPr="00AF3ED3">
        <w:rPr>
          <w:rFonts w:ascii="Candara" w:hAnsi="Candara"/>
        </w:rPr>
        <w:t xml:space="preserve">Sporočamo vam, da bo vpis h </w:t>
      </w:r>
      <w:proofErr w:type="spellStart"/>
      <w:r w:rsidRPr="00AF3ED3">
        <w:rPr>
          <w:rFonts w:ascii="Candara" w:hAnsi="Candara"/>
        </w:rPr>
        <w:t>katehezi</w:t>
      </w:r>
      <w:proofErr w:type="spellEnd"/>
      <w:r w:rsidRPr="00AF3ED3">
        <w:rPr>
          <w:rFonts w:ascii="Candara" w:hAnsi="Candara"/>
        </w:rPr>
        <w:t xml:space="preserve"> v naši župniji potekal: </w:t>
      </w:r>
      <w:r w:rsidR="00AF3ED3">
        <w:rPr>
          <w:rFonts w:ascii="Candara" w:hAnsi="Candara"/>
        </w:rPr>
        <w:t>______________________________.</w:t>
      </w:r>
    </w:p>
    <w:p w:rsidR="00514195" w:rsidRPr="00AF3ED3" w:rsidRDefault="00514195" w:rsidP="00514195">
      <w:pPr>
        <w:rPr>
          <w:rFonts w:ascii="Candara" w:hAnsi="Candara"/>
        </w:rPr>
      </w:pPr>
      <w:r w:rsidRPr="00AF3ED3">
        <w:rPr>
          <w:rFonts w:ascii="Candara" w:hAnsi="Candara"/>
        </w:rPr>
        <w:t>Prosimo, da nanj prinesete izpolnjeno vpisnico:</w:t>
      </w:r>
      <w:hyperlink r:id="rId7" w:history="1">
        <w:r w:rsidRPr="00AF3ED3">
          <w:rPr>
            <w:rStyle w:val="Hyperlink"/>
            <w:rFonts w:ascii="Candara" w:hAnsi="Candara"/>
          </w:rPr>
          <w:t xml:space="preserve"> http://sku.rkc.si/2020/08/22/vpis-h-katehezi/</w:t>
        </w:r>
      </w:hyperlink>
      <w:r w:rsidRPr="00AF3ED3">
        <w:rPr>
          <w:rFonts w:ascii="Candara" w:hAnsi="Candara"/>
        </w:rPr>
        <w:t>.</w:t>
      </w:r>
    </w:p>
    <w:p w:rsidR="00514195" w:rsidRPr="00AF3ED3" w:rsidRDefault="00514195" w:rsidP="00514195">
      <w:pPr>
        <w:rPr>
          <w:rFonts w:ascii="Candara" w:hAnsi="Candara"/>
        </w:rPr>
      </w:pPr>
      <w:r w:rsidRPr="00AF3ED3">
        <w:rPr>
          <w:rFonts w:ascii="Candara" w:hAnsi="Candara"/>
        </w:rPr>
        <w:t xml:space="preserve">Ob vpisu boste prejeli tudi informacije glede nakupa učbenika in delovnega zvezka. </w:t>
      </w:r>
    </w:p>
    <w:p w:rsidR="00514195" w:rsidRPr="00AF3ED3" w:rsidRDefault="00514195" w:rsidP="00514195">
      <w:pPr>
        <w:rPr>
          <w:rFonts w:ascii="Candara" w:hAnsi="Candara"/>
        </w:rPr>
      </w:pPr>
    </w:p>
    <w:p w:rsidR="00514195" w:rsidRPr="00AF3ED3" w:rsidRDefault="00514195" w:rsidP="00514195">
      <w:pPr>
        <w:rPr>
          <w:rFonts w:ascii="Candara" w:hAnsi="Candara"/>
        </w:rPr>
      </w:pPr>
      <w:r w:rsidRPr="00AF3ED3">
        <w:rPr>
          <w:rFonts w:ascii="Candara" w:hAnsi="Candara"/>
        </w:rPr>
        <w:t xml:space="preserve">Katehetsko leto bomo pričeli z rednimi katehetskimi srečanji (prilagojenimi glede na ukrepe za varovanje zdravja) v drugem tednu septembra. V primeru poslabšanja epidemiološke situacije bomo prešli na </w:t>
      </w:r>
      <w:proofErr w:type="spellStart"/>
      <w:r w:rsidRPr="00AF3ED3">
        <w:rPr>
          <w:rFonts w:ascii="Candara" w:hAnsi="Candara"/>
        </w:rPr>
        <w:t>katehezo</w:t>
      </w:r>
      <w:proofErr w:type="spellEnd"/>
      <w:r w:rsidRPr="00AF3ED3">
        <w:rPr>
          <w:rFonts w:ascii="Candara" w:hAnsi="Candara"/>
        </w:rPr>
        <w:t xml:space="preserve"> na daljavo – katehet bo vzpostavil e-kontakt </w:t>
      </w:r>
      <w:r w:rsidR="00AF3ED3">
        <w:rPr>
          <w:rFonts w:ascii="Candara" w:hAnsi="Candara"/>
        </w:rPr>
        <w:t>z vami</w:t>
      </w:r>
      <w:r w:rsidRPr="00AF3ED3">
        <w:rPr>
          <w:rFonts w:ascii="Candara" w:hAnsi="Candara"/>
        </w:rPr>
        <w:t xml:space="preserve"> in posredoval osnovne informacije o poteku. Prosimo, da se na poslana navodila tudi redno odzivate. Za več informacij je katehet/</w:t>
      </w:r>
      <w:proofErr w:type="spellStart"/>
      <w:r w:rsidRPr="00AF3ED3">
        <w:rPr>
          <w:rFonts w:ascii="Candara" w:hAnsi="Candara"/>
        </w:rPr>
        <w:t>katehistinja</w:t>
      </w:r>
      <w:proofErr w:type="spellEnd"/>
      <w:r w:rsidRPr="00AF3ED3">
        <w:rPr>
          <w:rFonts w:ascii="Candara" w:hAnsi="Candara"/>
        </w:rPr>
        <w:t>/</w:t>
      </w:r>
      <w:proofErr w:type="spellStart"/>
      <w:r w:rsidRPr="00AF3ED3">
        <w:rPr>
          <w:rFonts w:ascii="Candara" w:hAnsi="Candara"/>
        </w:rPr>
        <w:t>katehist</w:t>
      </w:r>
      <w:proofErr w:type="spellEnd"/>
      <w:r w:rsidRPr="00AF3ED3">
        <w:rPr>
          <w:rFonts w:ascii="Candara" w:hAnsi="Candara"/>
        </w:rPr>
        <w:t xml:space="preserve"> ______________________ dosegljiv na e-naslovu: ____________________________ ali tel.: _____________________.</w:t>
      </w:r>
    </w:p>
    <w:p w:rsidR="00514195" w:rsidRPr="00AF3ED3" w:rsidRDefault="00514195" w:rsidP="00514195">
      <w:pPr>
        <w:rPr>
          <w:rFonts w:ascii="Candara" w:hAnsi="Candara"/>
        </w:rPr>
      </w:pPr>
    </w:p>
    <w:p w:rsidR="00514195" w:rsidRPr="00AF3ED3" w:rsidRDefault="00514195" w:rsidP="00514195">
      <w:pPr>
        <w:rPr>
          <w:rFonts w:ascii="Candara" w:hAnsi="Candara"/>
        </w:rPr>
      </w:pPr>
      <w:r w:rsidRPr="00AF3ED3">
        <w:rPr>
          <w:rFonts w:ascii="Candara" w:hAnsi="Candara"/>
        </w:rPr>
        <w:t>Urnik katehetski</w:t>
      </w:r>
      <w:r w:rsidR="00AF3ED3">
        <w:rPr>
          <w:rFonts w:ascii="Candara" w:hAnsi="Candara"/>
        </w:rPr>
        <w:t>h</w:t>
      </w:r>
      <w:r w:rsidRPr="00AF3ED3">
        <w:rPr>
          <w:rFonts w:ascii="Candara" w:hAnsi="Candara"/>
        </w:rPr>
        <w:t xml:space="preserve"> srečanj za posamezni razred najdete na: ____________________________.</w:t>
      </w:r>
    </w:p>
    <w:p w:rsidR="00514195" w:rsidRPr="00AF3ED3" w:rsidRDefault="00514195" w:rsidP="00514195">
      <w:pPr>
        <w:rPr>
          <w:rFonts w:ascii="Candara" w:hAnsi="Candara"/>
        </w:rPr>
      </w:pPr>
      <w:r w:rsidRPr="00AF3ED3">
        <w:rPr>
          <w:rFonts w:ascii="Candara" w:hAnsi="Candara"/>
        </w:rPr>
        <w:t>Posamezno srečanje bo trajalo _____________________.</w:t>
      </w:r>
    </w:p>
    <w:p w:rsidR="00514195" w:rsidRPr="00AF3ED3" w:rsidRDefault="00514195" w:rsidP="00514195">
      <w:pPr>
        <w:jc w:val="left"/>
        <w:rPr>
          <w:rFonts w:ascii="Candara" w:hAnsi="Candara"/>
        </w:rPr>
      </w:pPr>
    </w:p>
    <w:p w:rsidR="00514195" w:rsidRPr="00AF3ED3" w:rsidRDefault="00514195" w:rsidP="00514195">
      <w:pPr>
        <w:rPr>
          <w:rFonts w:ascii="Candara" w:hAnsi="Candara"/>
        </w:rPr>
      </w:pPr>
      <w:r w:rsidRPr="00AF3ED3">
        <w:rPr>
          <w:rFonts w:ascii="Candara" w:hAnsi="Candara"/>
        </w:rPr>
        <w:t xml:space="preserve">Pri katehetskih srečanjih bomo skušali kar najbolj upoštevati priporočila za izvajanje </w:t>
      </w:r>
      <w:proofErr w:type="spellStart"/>
      <w:r w:rsidRPr="00AF3ED3">
        <w:rPr>
          <w:rFonts w:ascii="Candara" w:hAnsi="Candara"/>
        </w:rPr>
        <w:t>kateheze</w:t>
      </w:r>
      <w:proofErr w:type="spellEnd"/>
      <w:r w:rsidRPr="00AF3ED3">
        <w:rPr>
          <w:rFonts w:ascii="Candara" w:hAnsi="Candara"/>
        </w:rPr>
        <w:t xml:space="preserve">, ki jih je izdala Slovenska škofovska konferenca. Na srečanja lahko pridejo le zdravi otroci brez simptomov bolezni. Upoštevati je treba higienske predpise (nošenje obrazne maske, razkuževanje, higiena rok, kašlja ...) in priporočeno medosebno razdaljo vsaj 1,5 metra, kar velja tudi za prihod h </w:t>
      </w:r>
      <w:proofErr w:type="spellStart"/>
      <w:r w:rsidRPr="00AF3ED3">
        <w:rPr>
          <w:rFonts w:ascii="Candara" w:hAnsi="Candara"/>
        </w:rPr>
        <w:t>katehezi</w:t>
      </w:r>
      <w:proofErr w:type="spellEnd"/>
      <w:r w:rsidRPr="00AF3ED3">
        <w:rPr>
          <w:rFonts w:ascii="Candara" w:hAnsi="Candara"/>
        </w:rPr>
        <w:t xml:space="preserve"> in odhod z nje. Otroci naj imajo s seboj svoje katehetske potrebščine (delovni zvezek, učbenik) in pisala, saj izposojanje zaradi nevarnosti prenosa virusa ni mogoče. </w:t>
      </w:r>
    </w:p>
    <w:p w:rsidR="00514195" w:rsidRPr="00AF3ED3" w:rsidRDefault="00514195" w:rsidP="00514195">
      <w:pPr>
        <w:jc w:val="left"/>
        <w:rPr>
          <w:rFonts w:ascii="Candara" w:hAnsi="Candara"/>
        </w:rPr>
      </w:pPr>
    </w:p>
    <w:p w:rsidR="00514195" w:rsidRPr="00AF3ED3" w:rsidRDefault="00514195" w:rsidP="00514195">
      <w:pPr>
        <w:rPr>
          <w:rFonts w:ascii="Candara" w:hAnsi="Candara"/>
        </w:rPr>
      </w:pPr>
      <w:r w:rsidRPr="00AF3ED3">
        <w:rPr>
          <w:rFonts w:ascii="Candara" w:hAnsi="Candara"/>
        </w:rPr>
        <w:t xml:space="preserve">Vsem želim poguma ob prvih korakih v novo katehetsko in šolsko leto. Naj vse naše poti spremlja Božji blagoslov in Marijina priprošnja. </w:t>
      </w:r>
    </w:p>
    <w:p w:rsidR="00514195" w:rsidRPr="00AF3ED3" w:rsidRDefault="00514195" w:rsidP="00514195">
      <w:pPr>
        <w:rPr>
          <w:rFonts w:ascii="Candara" w:hAnsi="Candara"/>
        </w:rPr>
      </w:pPr>
    </w:p>
    <w:p w:rsidR="00514195" w:rsidRPr="00AF3ED3" w:rsidRDefault="00514195" w:rsidP="00AF3ED3">
      <w:pPr>
        <w:jc w:val="right"/>
        <w:rPr>
          <w:rFonts w:ascii="Candara" w:hAnsi="Candara"/>
        </w:rPr>
      </w:pPr>
      <w:r w:rsidRPr="00AF3ED3">
        <w:rPr>
          <w:rFonts w:ascii="Candara" w:hAnsi="Candara"/>
        </w:rPr>
        <w:t>Prijazen pozdrav in na veselo snidenje!</w:t>
      </w:r>
    </w:p>
    <w:p w:rsidR="00115663" w:rsidRPr="00AF3ED3" w:rsidRDefault="00514195" w:rsidP="00AF3ED3">
      <w:pPr>
        <w:jc w:val="right"/>
        <w:rPr>
          <w:rFonts w:ascii="Candara" w:hAnsi="Candara"/>
        </w:rPr>
      </w:pPr>
      <w:r w:rsidRPr="00AF3ED3">
        <w:rPr>
          <w:rFonts w:ascii="Candara" w:hAnsi="Candara"/>
        </w:rPr>
        <w:t>Vaš katehet</w:t>
      </w:r>
    </w:p>
    <w:sectPr w:rsidR="00115663" w:rsidRPr="00AF3ED3" w:rsidSect="006F0367">
      <w:headerReference w:type="even" r:id="rId8"/>
      <w:headerReference w:type="default" r:id="rId9"/>
      <w:footerReference w:type="even" r:id="rId10"/>
      <w:footerReference w:type="default" r:id="rId11"/>
      <w:headerReference w:type="first" r:id="rId12"/>
      <w:footerReference w:type="first" r:id="rId13"/>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DB1" w:rsidRDefault="00D55DB1">
      <w:pPr>
        <w:spacing w:line="240" w:lineRule="auto"/>
      </w:pPr>
      <w:r>
        <w:separator/>
      </w:r>
    </w:p>
  </w:endnote>
  <w:endnote w:type="continuationSeparator" w:id="0">
    <w:p w:rsidR="00D55DB1" w:rsidRDefault="00D55D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ranklin Gothic Demi">
    <w:panose1 w:val="020B07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D6E" w:rsidRDefault="007E0D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rsidTr="00115663">
      <w:trPr>
        <w:trHeight w:val="1421"/>
      </w:trPr>
      <w:tc>
        <w:tcPr>
          <w:tcW w:w="12221" w:type="dxa"/>
          <w:tcBorders>
            <w:top w:val="nil"/>
            <w:left w:val="nil"/>
            <w:bottom w:val="nil"/>
            <w:right w:val="nil"/>
          </w:tcBorders>
        </w:tcPr>
        <w:p w:rsidR="00115663" w:rsidRDefault="00115663" w:rsidP="00115663">
          <w:pPr>
            <w:pStyle w:val="Footer"/>
            <w:spacing w:after="0"/>
            <w:jc w:val="left"/>
          </w:pPr>
          <w:r>
            <w:rPr>
              <w:noProof/>
              <w:lang w:eastAsia="sl-SI"/>
            </w:rPr>
            <w:drawing>
              <wp:inline distT="0" distB="0" distL="0" distR="0" wp14:anchorId="40EDDCBE" wp14:editId="630CA0B0">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rsidTr="002E1A5A">
      <w:trPr>
        <w:trHeight w:val="1362"/>
      </w:trPr>
      <w:tc>
        <w:tcPr>
          <w:tcW w:w="12275" w:type="dxa"/>
          <w:tcBorders>
            <w:top w:val="nil"/>
            <w:left w:val="nil"/>
            <w:bottom w:val="nil"/>
            <w:right w:val="nil"/>
          </w:tcBorders>
        </w:tcPr>
        <w:p w:rsidR="002E1A5A" w:rsidRDefault="002E1A5A" w:rsidP="002E1A5A">
          <w:pPr>
            <w:pStyle w:val="Footer"/>
            <w:spacing w:after="0"/>
          </w:pPr>
          <w:r>
            <w:rPr>
              <w:noProof/>
              <w:lang w:eastAsia="sl-SI"/>
            </w:rPr>
            <w:drawing>
              <wp:inline distT="0" distB="0" distL="0" distR="0" wp14:anchorId="552E7A18" wp14:editId="730ED4E4">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DB1" w:rsidRDefault="00D55DB1">
      <w:pPr>
        <w:spacing w:line="240" w:lineRule="auto"/>
      </w:pPr>
      <w:r>
        <w:separator/>
      </w:r>
    </w:p>
  </w:footnote>
  <w:footnote w:type="continuationSeparator" w:id="0">
    <w:p w:rsidR="00D55DB1" w:rsidRDefault="00D55DB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D6E" w:rsidRDefault="007E0D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rsidTr="00115663">
      <w:trPr>
        <w:trHeight w:val="1880"/>
      </w:trPr>
      <w:tc>
        <w:tcPr>
          <w:tcW w:w="12201" w:type="dxa"/>
          <w:tcBorders>
            <w:top w:val="nil"/>
            <w:left w:val="nil"/>
            <w:bottom w:val="nil"/>
            <w:right w:val="nil"/>
          </w:tcBorders>
        </w:tcPr>
        <w:p w:rsidR="00115663" w:rsidRDefault="00115663" w:rsidP="00115663">
          <w:pPr>
            <w:pStyle w:val="Header"/>
          </w:pPr>
          <w:r>
            <w:rPr>
              <w:noProof/>
              <w:lang w:eastAsia="sl-SI"/>
            </w:rPr>
            <w:drawing>
              <wp:inline distT="0" distB="0" distL="0" distR="0" wp14:anchorId="48E09B68" wp14:editId="0FFC9DBC">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405" w:rsidRDefault="007E3A99">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195"/>
    <w:rsid w:val="00066E19"/>
    <w:rsid w:val="000B4BF8"/>
    <w:rsid w:val="000F2898"/>
    <w:rsid w:val="00115663"/>
    <w:rsid w:val="00213EAB"/>
    <w:rsid w:val="00215D1D"/>
    <w:rsid w:val="002812CE"/>
    <w:rsid w:val="00284AAA"/>
    <w:rsid w:val="002D7F70"/>
    <w:rsid w:val="002E1A5A"/>
    <w:rsid w:val="00312210"/>
    <w:rsid w:val="00315596"/>
    <w:rsid w:val="00361777"/>
    <w:rsid w:val="00361FC2"/>
    <w:rsid w:val="003F7C02"/>
    <w:rsid w:val="00462B54"/>
    <w:rsid w:val="004C595E"/>
    <w:rsid w:val="00514195"/>
    <w:rsid w:val="00535A9A"/>
    <w:rsid w:val="00576382"/>
    <w:rsid w:val="00620729"/>
    <w:rsid w:val="00673242"/>
    <w:rsid w:val="00691768"/>
    <w:rsid w:val="006F0367"/>
    <w:rsid w:val="007C4A68"/>
    <w:rsid w:val="007E0D6E"/>
    <w:rsid w:val="007E3A99"/>
    <w:rsid w:val="008658F6"/>
    <w:rsid w:val="008945AC"/>
    <w:rsid w:val="009439AA"/>
    <w:rsid w:val="00A45E55"/>
    <w:rsid w:val="00AF3ED3"/>
    <w:rsid w:val="00B22EC4"/>
    <w:rsid w:val="00B54EAE"/>
    <w:rsid w:val="00B552FE"/>
    <w:rsid w:val="00BA5A05"/>
    <w:rsid w:val="00BC06ED"/>
    <w:rsid w:val="00CE2CAB"/>
    <w:rsid w:val="00D55DB1"/>
    <w:rsid w:val="00D904CD"/>
    <w:rsid w:val="00DE3E34"/>
    <w:rsid w:val="00E041D6"/>
    <w:rsid w:val="00E20F00"/>
    <w:rsid w:val="00E32718"/>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C6DE2B4-FD3D-4840-89FE-D36A17E0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195"/>
    <w:pPr>
      <w:spacing w:after="0" w:line="276" w:lineRule="auto"/>
      <w:jc w:val="both"/>
    </w:pPr>
    <w:rPr>
      <w:rFonts w:ascii="Times New Roman" w:hAnsi="Times New Roman" w:cs="Times New Roman"/>
      <w:sz w:val="24"/>
      <w:szCs w:val="24"/>
      <w:lang w:val="sl-SI"/>
    </w:rPr>
  </w:style>
  <w:style w:type="paragraph" w:styleId="Heading1">
    <w:name w:val="heading 1"/>
    <w:basedOn w:val="Normal"/>
    <w:next w:val="ContactInfo"/>
    <w:link w:val="Heading1Char"/>
    <w:uiPriority w:val="1"/>
    <w:qFormat/>
    <w:rsid w:val="002E1A5A"/>
    <w:pPr>
      <w:keepNext/>
      <w:keepLines/>
      <w:spacing w:before="48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outlineLvl w:val="2"/>
    </w:pPr>
    <w:rPr>
      <w:rFonts w:asciiTheme="majorHAnsi" w:eastAsiaTheme="majorEastAsia" w:hAnsiTheme="majorHAnsi" w:cstheme="majorBidi"/>
      <w:color w:val="4F6228" w:themeColor="accent6" w:themeShade="80"/>
    </w:rPr>
  </w:style>
  <w:style w:type="paragraph" w:styleId="Heading4">
    <w:name w:val="heading 4"/>
    <w:basedOn w:val="Normal"/>
    <w:next w:val="Normal"/>
    <w:link w:val="Heading4Char"/>
    <w:uiPriority w:val="1"/>
    <w:semiHidden/>
    <w:unhideWhenUsed/>
    <w:qFormat/>
    <w:rsid w:val="00FA5F92"/>
    <w:pPr>
      <w:keepNext/>
      <w:keepLines/>
      <w:spacing w:before="4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20http:/sku.rkc.si/2020/08/22/vpis-h-katehezi/"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oglice\Downloads\tf16392549_win32.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tf16392549_win32</Template>
  <TotalTime>0</TotalTime>
  <Pages>1</Pages>
  <Words>344</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Kroglice</dc:creator>
  <cp:keywords/>
  <dc:description/>
  <cp:lastModifiedBy>Simona Jeretina</cp:lastModifiedBy>
  <cp:revision>2</cp:revision>
  <dcterms:created xsi:type="dcterms:W3CDTF">2020-08-28T15:28:00Z</dcterms:created>
  <dcterms:modified xsi:type="dcterms:W3CDTF">2020-08-28T15:28:00Z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